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5-179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7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25.05.2026 №18810586260525013303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25.05.2026 №18810586260525013303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06.06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1797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0412365400665017972620129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